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CB12E">
      <w:pPr>
        <w:rPr>
          <w:rFonts w:hint="default" w:ascii="Calibri Light" w:hAnsi="Calibri Light" w:cs="Calibri Light"/>
          <w:sz w:val="24"/>
          <w:szCs w:val="24"/>
        </w:rPr>
      </w:pPr>
    </w:p>
    <w:p w14:paraId="1411280A">
      <w:pPr>
        <w:pStyle w:val="249"/>
        <w:tabs>
          <w:tab w:val="left" w:pos="6660"/>
          <w:tab w:val="left" w:pos="8100"/>
          <w:tab w:val="left" w:pos="9270"/>
          <w:tab w:val="left" w:pos="9630"/>
        </w:tabs>
        <w:ind w:firstLine="2763" w:firstLineChars="11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Jelili Adewale Adeoye</w:t>
      </w:r>
    </w:p>
    <w:p w14:paraId="3CE6ED1A">
      <w:pPr>
        <w:pStyle w:val="249"/>
        <w:tabs>
          <w:tab w:val="left" w:pos="6660"/>
          <w:tab w:val="left" w:pos="8100"/>
          <w:tab w:val="left" w:pos="9270"/>
          <w:tab w:val="left" w:pos="963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Department of Linguistics and Nigerian Languages</w:t>
      </w:r>
    </w:p>
    <w:p w14:paraId="7E8C2220">
      <w:pPr>
        <w:pStyle w:val="249"/>
        <w:tabs>
          <w:tab w:val="left" w:pos="6660"/>
          <w:tab w:val="left" w:pos="8100"/>
          <w:tab w:val="left" w:pos="9270"/>
          <w:tab w:val="left" w:pos="963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Ekiti State University, Ado- Ekiti, Ekiti State, Nigeria.</w:t>
      </w:r>
    </w:p>
    <w:p w14:paraId="1D585FBE">
      <w:pPr>
        <w:pStyle w:val="249"/>
        <w:tabs>
          <w:tab w:val="left" w:pos="6660"/>
          <w:tab w:val="left" w:pos="8100"/>
          <w:tab w:val="left" w:pos="9270"/>
          <w:tab w:val="left" w:pos="963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fldChar w:fldCharType="begin"/>
      </w:r>
      <w:r>
        <w:instrText xml:space="preserve"> HYPERLINK "mailto:jelili.adeoye@eksu.edu.ng" </w:instrText>
      </w:r>
      <w:r>
        <w:fldChar w:fldCharType="separate"/>
      </w:r>
      <w:r>
        <w:rPr>
          <w:rStyle w:val="51"/>
          <w:rFonts w:ascii="Times New Roman" w:hAnsi="Times New Roman" w:cs="Times New Roman"/>
          <w:b/>
          <w:sz w:val="24"/>
          <w:szCs w:val="24"/>
        </w:rPr>
        <w:t>jelili.adeoye@eksu.edu.ng</w:t>
      </w:r>
      <w:r>
        <w:rPr>
          <w:rStyle w:val="51"/>
          <w:rFonts w:ascii="Times New Roman" w:hAnsi="Times New Roman" w:cs="Times New Roman"/>
          <w:b/>
          <w:sz w:val="24"/>
          <w:szCs w:val="24"/>
        </w:rPr>
        <w:fldChar w:fldCharType="end"/>
      </w:r>
      <w:r>
        <w:t xml:space="preserve">, </w:t>
      </w:r>
      <w:r>
        <w:rPr>
          <w:rFonts w:ascii="Times New Roman" w:hAnsi="Times New Roman" w:cs="Times New Roman"/>
          <w:b/>
        </w:rPr>
        <w:t>adeoyejelly@gmail.com</w:t>
      </w:r>
    </w:p>
    <w:p w14:paraId="007E8EA0">
      <w:pPr>
        <w:pStyle w:val="249"/>
        <w:tabs>
          <w:tab w:val="left" w:pos="6660"/>
          <w:tab w:val="left" w:pos="8100"/>
          <w:tab w:val="left" w:pos="9270"/>
          <w:tab w:val="left" w:pos="963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0BA004">
      <w:bookmarkStart w:id="0" w:name="_GoBack"/>
      <w:bookmarkEnd w:id="0"/>
    </w:p>
    <w:p w14:paraId="2D5925F7"/>
    <w:p w14:paraId="72375C5B">
      <w:pPr>
        <w:ind w:left="200" w:leftChars="10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Dr. Adeoye, Jelili Adewale  is a lecturer at the Department of Linguistics and  Nigerian Language, Ekiti State University, Ado -Ekiti. His area of interests  in linguistics include  syntax, pragmatics and dialectology. </w:t>
      </w:r>
    </w:p>
    <w:p w14:paraId="570BF7DC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right="100" w:firstLine="100"/>
      </w:pPr>
      <w:r>
        <w:separator/>
      </w:r>
    </w:p>
  </w:endnote>
  <w:endnote w:type="continuationSeparator" w:id="1">
    <w:p>
      <w:pPr>
        <w:ind w:right="100" w:firstLine="1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right="100" w:firstLine="100"/>
      </w:pPr>
      <w:r>
        <w:separator/>
      </w:r>
    </w:p>
  </w:footnote>
  <w:footnote w:type="continuationSeparator" w:id="1">
    <w:p>
      <w:pPr>
        <w:spacing w:before="0" w:after="0"/>
        <w:ind w:right="100" w:firstLine="10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52FB1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EC60FC0"/>
    <w:rsid w:val="24BD2810"/>
    <w:rsid w:val="38E52FB1"/>
    <w:rsid w:val="43C6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qFormat="1"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unhideWhenUsed="0" w:uiPriority="0" w:semiHidden="0" w:name="Table Classic 1"/>
    <w:lsdException w:qFormat="1" w:unhideWhenUsed="0" w:uiPriority="0" w:semiHidden="0" w:name="Table Classic 2"/>
    <w:lsdException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qFormat="1" w:unhideWhenUsed="0" w:uiPriority="0" w:semiHidden="0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/>
      <w:ind w:right="100" w:rightChars="50" w:firstLine="100" w:firstLineChars="50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after="160"/>
      <w:ind w:right="100" w:rightChars="50" w:firstLine="100" w:firstLineChars="5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249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2025-07-18T19:10:00Z</dcterms:created>
  <dc:creator>Dept.of Ling.&amp;Nig.La</dc:creator>
  <cp:lastModifiedBy>Dept.of Ling.&amp;Nig.La</cp:lastModifiedBy>
  <dcterms:modified xsi:type="dcterms:W3CDTF">2025-07-18T19:21:29Z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83E7DB66CC3F4E8187A9EB5A474430B0_11</vt:lpwstr>
  </property>
</Properties>
</file>